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752"/>
        <w:tblW w:w="9708" w:type="dxa"/>
        <w:tblLook w:val="0600" w:firstRow="0" w:lastRow="0" w:firstColumn="0" w:lastColumn="0" w:noHBand="1" w:noVBand="1"/>
      </w:tblPr>
      <w:tblGrid>
        <w:gridCol w:w="6150"/>
        <w:gridCol w:w="3558"/>
      </w:tblGrid>
      <w:tr w:rsidR="00E3286D" w:rsidRPr="00FF3323" w14:paraId="7A4B97F4" w14:textId="77777777" w:rsidTr="00C73FB9">
        <w:trPr>
          <w:trHeight w:val="1871"/>
        </w:trPr>
        <w:tc>
          <w:tcPr>
            <w:tcW w:w="6150" w:type="dxa"/>
            <w:vAlign w:val="center"/>
          </w:tcPr>
          <w:p w14:paraId="53B76E80" w14:textId="54FDA937" w:rsidR="0024521A" w:rsidRPr="00C73FB9" w:rsidRDefault="0024521A" w:rsidP="005873E7">
            <w:pPr>
              <w:pStyle w:val="Titre"/>
              <w:spacing w:line="259" w:lineRule="auto"/>
              <w:rPr>
                <w:sz w:val="36"/>
                <w:szCs w:val="36"/>
              </w:rPr>
            </w:pPr>
            <w:r w:rsidRPr="00C73FB9">
              <w:rPr>
                <w:sz w:val="36"/>
                <w:szCs w:val="36"/>
              </w:rPr>
              <w:t xml:space="preserve">DEMANDE D’ACCÈS </w:t>
            </w:r>
          </w:p>
          <w:p w14:paraId="3F170323" w14:textId="77777777" w:rsidR="0024521A" w:rsidRPr="00C73FB9" w:rsidRDefault="0024521A" w:rsidP="005873E7">
            <w:pPr>
              <w:pStyle w:val="Titre"/>
              <w:spacing w:line="259" w:lineRule="auto"/>
              <w:rPr>
                <w:sz w:val="36"/>
                <w:szCs w:val="36"/>
              </w:rPr>
            </w:pPr>
            <w:r w:rsidRPr="00C73FB9">
              <w:rPr>
                <w:sz w:val="36"/>
                <w:szCs w:val="36"/>
              </w:rPr>
              <w:t>AU DOSSIER MÉDICAL</w:t>
            </w:r>
          </w:p>
          <w:p w14:paraId="752DC68A" w14:textId="78F47371" w:rsidR="00E3286D" w:rsidRPr="00C73FB9" w:rsidRDefault="0024521A" w:rsidP="005873E7">
            <w:pPr>
              <w:pStyle w:val="Titre"/>
              <w:spacing w:line="259" w:lineRule="auto"/>
              <w:rPr>
                <w:sz w:val="36"/>
                <w:szCs w:val="36"/>
              </w:rPr>
            </w:pPr>
            <w:r w:rsidRPr="00C73FB9">
              <w:rPr>
                <w:sz w:val="36"/>
                <w:szCs w:val="36"/>
              </w:rPr>
              <w:t>Par le patient ou son représentant</w:t>
            </w:r>
          </w:p>
        </w:tc>
        <w:tc>
          <w:tcPr>
            <w:tcW w:w="3558" w:type="dxa"/>
            <w:vAlign w:val="center"/>
          </w:tcPr>
          <w:p w14:paraId="78268F12" w14:textId="4E456B97" w:rsidR="00E3286D" w:rsidRPr="00FF3323" w:rsidRDefault="00C73FB9" w:rsidP="00C73FB9">
            <w:pPr>
              <w:spacing w:after="0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3103E01" wp14:editId="2F739C8B">
                  <wp:extent cx="1989083" cy="530647"/>
                  <wp:effectExtent l="0" t="0" r="0" b="317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558" t="10000" r="29534" b="70588"/>
                          <a:stretch/>
                        </pic:blipFill>
                        <pic:spPr bwMode="auto">
                          <a:xfrm>
                            <a:off x="0" y="0"/>
                            <a:ext cx="2026991" cy="54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4A5A70" w14:textId="77777777" w:rsidR="00687CFB" w:rsidRDefault="00687CFB" w:rsidP="0024521A">
      <w:pPr>
        <w:pStyle w:val="Champ"/>
      </w:pPr>
    </w:p>
    <w:p w14:paraId="5CB51BC0" w14:textId="77777777" w:rsidR="00C73FB9" w:rsidRDefault="00C73FB9" w:rsidP="00C73FB9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4B8A4231" w14:textId="77777777" w:rsidR="00C73FB9" w:rsidRDefault="00C73FB9" w:rsidP="00C73FB9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0F73B67D" w14:textId="77777777" w:rsidR="00C73FB9" w:rsidRDefault="00C73FB9" w:rsidP="00C73FB9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79EC0936" w14:textId="77777777" w:rsidR="00C73FB9" w:rsidRDefault="00C73FB9" w:rsidP="00C73FB9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44C7F22D" w14:textId="77777777" w:rsidR="00C73FB9" w:rsidRDefault="00C73FB9" w:rsidP="00C73FB9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7E5963A9" w14:textId="77777777" w:rsidR="00C73FB9" w:rsidRDefault="00C73FB9" w:rsidP="00C73FB9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2B374738" w14:textId="01B01CE8" w:rsidR="0024521A" w:rsidRPr="00C73FB9" w:rsidRDefault="0024521A" w:rsidP="00C73FB9">
      <w:pPr>
        <w:shd w:val="clear" w:color="auto" w:fill="52658F" w:themeFill="accent3"/>
        <w:tabs>
          <w:tab w:val="left" w:pos="5840"/>
        </w:tabs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>Identité du patient</w:t>
      </w:r>
    </w:p>
    <w:p w14:paraId="60ADD27B" w14:textId="77777777" w:rsidR="00C73FB9" w:rsidRDefault="00C73FB9" w:rsidP="00C73FB9">
      <w:pPr>
        <w:spacing w:after="0"/>
      </w:pPr>
    </w:p>
    <w:p w14:paraId="48215E2B" w14:textId="17DEFD73" w:rsidR="0024521A" w:rsidRPr="005873E7" w:rsidRDefault="0024521A" w:rsidP="00C73FB9">
      <w:pPr>
        <w:spacing w:after="0"/>
        <w:rPr>
          <w:i/>
          <w:iCs/>
        </w:rPr>
      </w:pPr>
      <w:r w:rsidRPr="00C73FB9">
        <w:t xml:space="preserve">□ Monsieur □ Madame </w:t>
      </w:r>
      <w:r w:rsidRPr="005873E7">
        <w:rPr>
          <w:i/>
          <w:iCs/>
          <w:sz w:val="20"/>
          <w:szCs w:val="20"/>
        </w:rPr>
        <w:t>(nom en majuscules, nom de naissance entre parenthèses, prénoms)</w:t>
      </w:r>
    </w:p>
    <w:p w14:paraId="5E31BB90" w14:textId="04093A8F" w:rsidR="002C09CA" w:rsidRDefault="00CE6CA4" w:rsidP="00CE6CA4">
      <w:pPr>
        <w:tabs>
          <w:tab w:val="left" w:leader="dot" w:pos="10773"/>
        </w:tabs>
        <w:spacing w:after="0"/>
      </w:pPr>
      <w:r>
        <w:tab/>
      </w:r>
    </w:p>
    <w:p w14:paraId="32CD8535" w14:textId="3109C399" w:rsidR="0024521A" w:rsidRPr="00C73FB9" w:rsidRDefault="0024521A" w:rsidP="00CE6CA4">
      <w:pPr>
        <w:tabs>
          <w:tab w:val="center" w:leader="dot" w:pos="10773"/>
        </w:tabs>
        <w:spacing w:after="0"/>
      </w:pPr>
      <w:r w:rsidRPr="00C73FB9">
        <w:t xml:space="preserve">Né(e) le : _____ / _____ / _______ - Lieu de naissance : </w:t>
      </w:r>
      <w:r w:rsidR="00CE6CA4">
        <w:tab/>
      </w:r>
    </w:p>
    <w:p w14:paraId="117C0E89" w14:textId="027ACBE2" w:rsidR="0024521A" w:rsidRPr="00C73FB9" w:rsidRDefault="0024521A" w:rsidP="00CE6CA4">
      <w:pPr>
        <w:tabs>
          <w:tab w:val="center" w:leader="dot" w:pos="10773"/>
        </w:tabs>
        <w:spacing w:after="0"/>
      </w:pPr>
      <w:r w:rsidRPr="00C73FB9">
        <w:t>Téléphone : ____ / ____ / ____ / ____ / ____ / -</w:t>
      </w:r>
      <w:r w:rsidR="00CE6CA4">
        <w:t xml:space="preserve"> </w:t>
      </w:r>
      <w:r w:rsidRPr="00C73FB9">
        <w:t>Courrie</w:t>
      </w:r>
      <w:r w:rsidR="00CE6CA4">
        <w:t xml:space="preserve">r : </w:t>
      </w:r>
      <w:r w:rsidR="00CE6CA4">
        <w:tab/>
      </w:r>
    </w:p>
    <w:p w14:paraId="5177D0A2" w14:textId="646BC1FA" w:rsidR="0024521A" w:rsidRPr="00C73FB9" w:rsidRDefault="0024521A" w:rsidP="00CE6CA4">
      <w:pPr>
        <w:tabs>
          <w:tab w:val="center" w:leader="dot" w:pos="10773"/>
        </w:tabs>
        <w:spacing w:after="0"/>
      </w:pPr>
      <w:r w:rsidRPr="00C73FB9">
        <w:t>Adresse postal</w:t>
      </w:r>
      <w:r w:rsidR="00CE6CA4">
        <w:t xml:space="preserve">e : </w:t>
      </w:r>
      <w:r w:rsidR="00CE6CA4">
        <w:tab/>
      </w:r>
    </w:p>
    <w:p w14:paraId="1659A43A" w14:textId="77777777" w:rsidR="0024521A" w:rsidRPr="00C73FB9" w:rsidRDefault="0024521A" w:rsidP="00C73FB9">
      <w:pPr>
        <w:spacing w:after="0"/>
      </w:pPr>
    </w:p>
    <w:p w14:paraId="02B4061D" w14:textId="7C8BB2DC" w:rsidR="0024521A" w:rsidRPr="00C73FB9" w:rsidRDefault="0024521A" w:rsidP="00C73FB9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>Qualité du demandeur (si le demandeur est différent du patient)</w:t>
      </w:r>
    </w:p>
    <w:p w14:paraId="094C7B55" w14:textId="77777777" w:rsidR="00C73FB9" w:rsidRDefault="00C73FB9" w:rsidP="00C73FB9">
      <w:pPr>
        <w:spacing w:after="0"/>
      </w:pPr>
    </w:p>
    <w:p w14:paraId="07D0AA0A" w14:textId="0770B13F" w:rsidR="0024521A" w:rsidRPr="00C73FB9" w:rsidRDefault="0024521A" w:rsidP="00C73FB9">
      <w:pPr>
        <w:spacing w:after="0"/>
      </w:pPr>
      <w:r w:rsidRPr="00C73FB9">
        <w:t xml:space="preserve">□ Personne chargée de la mesure de protection juridique avec représentation relative à la personne </w:t>
      </w:r>
    </w:p>
    <w:p w14:paraId="6B17F269" w14:textId="71FDD07D" w:rsidR="0024521A" w:rsidRPr="00C73FB9" w:rsidRDefault="0024521A" w:rsidP="00CE6CA4">
      <w:pPr>
        <w:tabs>
          <w:tab w:val="center" w:leader="dot" w:pos="10773"/>
        </w:tabs>
        <w:spacing w:after="0"/>
      </w:pPr>
      <w:r w:rsidRPr="00C73FB9">
        <w:t>□ Représentant légal du mineur □ Mandataire □ Autre :</w:t>
      </w:r>
      <w:r w:rsidR="00CE6CA4">
        <w:t xml:space="preserve"> </w:t>
      </w:r>
      <w:r w:rsidR="00CE6CA4">
        <w:tab/>
      </w:r>
    </w:p>
    <w:p w14:paraId="10BB8981" w14:textId="77777777" w:rsidR="0024521A" w:rsidRPr="00BD4793" w:rsidRDefault="0024521A" w:rsidP="00C73FB9">
      <w:pPr>
        <w:spacing w:after="0"/>
        <w:rPr>
          <w:i/>
          <w:iCs/>
          <w:sz w:val="20"/>
          <w:szCs w:val="20"/>
        </w:rPr>
      </w:pPr>
      <w:r w:rsidRPr="00C73FB9">
        <w:t xml:space="preserve">□ Monsieur □ Madame </w:t>
      </w:r>
      <w:r w:rsidRPr="00BD4793">
        <w:rPr>
          <w:i/>
          <w:iCs/>
          <w:sz w:val="20"/>
          <w:szCs w:val="20"/>
        </w:rPr>
        <w:t>(nom en majuscules, nom de naissance entre parenthèses, prénoms)</w:t>
      </w:r>
    </w:p>
    <w:p w14:paraId="3E70B5EB" w14:textId="7985DC5B" w:rsidR="00CE6CA4" w:rsidRDefault="00CE6CA4" w:rsidP="00CE6CA4">
      <w:pPr>
        <w:tabs>
          <w:tab w:val="left" w:leader="dot" w:pos="10773"/>
        </w:tabs>
        <w:spacing w:after="0"/>
      </w:pPr>
      <w:r>
        <w:tab/>
      </w:r>
    </w:p>
    <w:p w14:paraId="04815D98" w14:textId="04A0E20E" w:rsidR="0024521A" w:rsidRPr="00C73FB9" w:rsidRDefault="0024521A" w:rsidP="00B46CBB">
      <w:pPr>
        <w:tabs>
          <w:tab w:val="center" w:leader="dot" w:pos="10773"/>
        </w:tabs>
        <w:spacing w:after="0"/>
      </w:pPr>
      <w:r w:rsidRPr="00C73FB9">
        <w:t xml:space="preserve">Né(e) le : ___ / ___ / ____ / - Lieu de naissance : </w:t>
      </w:r>
      <w:r w:rsidR="00B46CBB">
        <w:tab/>
      </w:r>
    </w:p>
    <w:p w14:paraId="71F0390D" w14:textId="7FBD9329" w:rsidR="0024521A" w:rsidRPr="00C73FB9" w:rsidRDefault="0024521A" w:rsidP="00B46CBB">
      <w:pPr>
        <w:tabs>
          <w:tab w:val="center" w:leader="dot" w:pos="10773"/>
        </w:tabs>
        <w:spacing w:after="0"/>
      </w:pPr>
      <w:r w:rsidRPr="00C73FB9">
        <w:t xml:space="preserve">Adresse postale : </w:t>
      </w:r>
      <w:r w:rsidR="00B46CBB">
        <w:tab/>
      </w:r>
    </w:p>
    <w:p w14:paraId="5B091DFF" w14:textId="6A9C5C77" w:rsidR="0024521A" w:rsidRDefault="0024521A" w:rsidP="00B46CBB">
      <w:pPr>
        <w:tabs>
          <w:tab w:val="center" w:leader="dot" w:pos="10773"/>
        </w:tabs>
        <w:spacing w:after="0"/>
      </w:pPr>
      <w:r w:rsidRPr="00C73FB9">
        <w:t xml:space="preserve">Téléphone : ___ / ___ / ___ / ___ / ___ / - Courriel : </w:t>
      </w:r>
      <w:r w:rsidR="00B46CBB">
        <w:tab/>
      </w:r>
    </w:p>
    <w:p w14:paraId="42833B5A" w14:textId="77777777" w:rsidR="00C73FB9" w:rsidRPr="00C73FB9" w:rsidRDefault="00C73FB9" w:rsidP="00C73FB9">
      <w:pPr>
        <w:spacing w:after="0"/>
      </w:pPr>
    </w:p>
    <w:p w14:paraId="4F5B470C" w14:textId="367C5657" w:rsidR="0024521A" w:rsidRPr="00C73FB9" w:rsidRDefault="0024521A" w:rsidP="00C73FB9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 xml:space="preserve">Demande la transmission des documents suivants : </w:t>
      </w:r>
    </w:p>
    <w:p w14:paraId="7D092AB2" w14:textId="77777777" w:rsidR="00C73FB9" w:rsidRDefault="00C73FB9" w:rsidP="00C73FB9">
      <w:pPr>
        <w:spacing w:after="0"/>
      </w:pPr>
    </w:p>
    <w:p w14:paraId="4B41E9F1" w14:textId="3F88C563" w:rsidR="0024521A" w:rsidRPr="00C73FB9" w:rsidRDefault="0024521A" w:rsidP="00C73FB9">
      <w:pPr>
        <w:spacing w:after="0"/>
      </w:pPr>
      <w:r w:rsidRPr="00C73FB9">
        <w:t>□ Lettre de liaison (ou compte rendu d’hospitalisation (CRH) ;</w:t>
      </w:r>
    </w:p>
    <w:p w14:paraId="3AB89FD6" w14:textId="77777777" w:rsidR="0024521A" w:rsidRPr="00C73FB9" w:rsidRDefault="0024521A" w:rsidP="00C73FB9">
      <w:pPr>
        <w:spacing w:after="0"/>
      </w:pPr>
      <w:r w:rsidRPr="00C73FB9">
        <w:t>□ Compte rendu opératoire (CRO) ;</w:t>
      </w:r>
    </w:p>
    <w:p w14:paraId="57D8B40D" w14:textId="77777777" w:rsidR="0024521A" w:rsidRPr="00C73FB9" w:rsidRDefault="0024521A" w:rsidP="00C73FB9">
      <w:pPr>
        <w:spacing w:after="0"/>
      </w:pPr>
      <w:r w:rsidRPr="00C73FB9">
        <w:t>□ Pièces essentielles du dossier médical (feuille de liaison (CRH), CRO, résultats des examens récents) ;</w:t>
      </w:r>
    </w:p>
    <w:p w14:paraId="2F80325C" w14:textId="797887BE" w:rsidR="0024521A" w:rsidRPr="00C73FB9" w:rsidRDefault="0024521A" w:rsidP="00B46CBB">
      <w:pPr>
        <w:tabs>
          <w:tab w:val="center" w:leader="dot" w:pos="10773"/>
        </w:tabs>
        <w:spacing w:after="0"/>
      </w:pPr>
      <w:r w:rsidRPr="00C73FB9">
        <w:t xml:space="preserve">□ Autres documents (précisez) : </w:t>
      </w:r>
      <w:r w:rsidR="00B46CBB">
        <w:tab/>
      </w:r>
    </w:p>
    <w:p w14:paraId="6418D2E1" w14:textId="0511A3C8" w:rsidR="0024521A" w:rsidRPr="00C73FB9" w:rsidRDefault="0024521A" w:rsidP="00B46CBB">
      <w:pPr>
        <w:tabs>
          <w:tab w:val="center" w:leader="dot" w:pos="10773"/>
        </w:tabs>
        <w:spacing w:after="0"/>
      </w:pPr>
      <w:r w:rsidRPr="00C73FB9">
        <w:t xml:space="preserve">Séjour du : ____ / ____ / _____ au ____ / ____ / _____ dans le service de : </w:t>
      </w:r>
      <w:r w:rsidR="00B46CBB">
        <w:tab/>
      </w:r>
    </w:p>
    <w:p w14:paraId="275EEB50" w14:textId="07483AA5" w:rsidR="0024521A" w:rsidRPr="00C73FB9" w:rsidRDefault="0024521A" w:rsidP="00B46CBB">
      <w:pPr>
        <w:tabs>
          <w:tab w:val="center" w:leader="dot" w:pos="10773"/>
        </w:tabs>
        <w:spacing w:after="0"/>
      </w:pPr>
      <w:r w:rsidRPr="00C73FB9">
        <w:t xml:space="preserve">Séjour du : ____ / ____ / _____ au ____ / ____ / _____ dans le service de : </w:t>
      </w:r>
      <w:r w:rsidR="00B46CBB">
        <w:tab/>
      </w:r>
    </w:p>
    <w:p w14:paraId="50EDBB93" w14:textId="2D36002B" w:rsidR="0024521A" w:rsidRDefault="0024521A" w:rsidP="00B46CBB">
      <w:pPr>
        <w:tabs>
          <w:tab w:val="center" w:leader="dot" w:pos="10773"/>
        </w:tabs>
        <w:spacing w:after="0"/>
      </w:pPr>
      <w:r w:rsidRPr="00C73FB9">
        <w:t xml:space="preserve">Séjour du : ____ / ____ / _____ au ____ / ____ / _____ dans le service de : </w:t>
      </w:r>
      <w:r w:rsidR="00B46CBB">
        <w:tab/>
      </w:r>
    </w:p>
    <w:p w14:paraId="237E7EF3" w14:textId="77777777" w:rsidR="00C73FB9" w:rsidRPr="00C73FB9" w:rsidRDefault="00C73FB9" w:rsidP="00C73FB9">
      <w:pPr>
        <w:spacing w:after="0"/>
      </w:pPr>
    </w:p>
    <w:p w14:paraId="7BC18042" w14:textId="2360BADF" w:rsidR="0024521A" w:rsidRPr="00C73FB9" w:rsidRDefault="0024521A" w:rsidP="00C73FB9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 xml:space="preserve">Selon les modalités suivantes : </w:t>
      </w:r>
    </w:p>
    <w:p w14:paraId="09A354EB" w14:textId="77777777" w:rsidR="00C73FB9" w:rsidRDefault="00C73FB9" w:rsidP="00C73FB9">
      <w:pPr>
        <w:spacing w:after="0"/>
      </w:pPr>
    </w:p>
    <w:p w14:paraId="5BE10835" w14:textId="46D8E3AE" w:rsidR="0024521A" w:rsidRPr="00C73FB9" w:rsidRDefault="0024521A" w:rsidP="00C73FB9">
      <w:pPr>
        <w:spacing w:after="0"/>
      </w:pPr>
      <w:r w:rsidRPr="00C73FB9">
        <w:t xml:space="preserve">□ Remise des copies sur place à l’hôpital </w:t>
      </w:r>
    </w:p>
    <w:p w14:paraId="6304BAE2" w14:textId="77777777" w:rsidR="0024521A" w:rsidRPr="00C73FB9" w:rsidRDefault="0024521A" w:rsidP="00C73FB9">
      <w:pPr>
        <w:spacing w:after="0"/>
      </w:pPr>
      <w:r w:rsidRPr="00C73FB9">
        <w:t>□ Envoi postal à l’adresse du demandeur (susvisé)</w:t>
      </w:r>
    </w:p>
    <w:p w14:paraId="478263F1" w14:textId="31866F37" w:rsidR="0024521A" w:rsidRPr="00C73FB9" w:rsidRDefault="0024521A" w:rsidP="00B46CBB">
      <w:pPr>
        <w:tabs>
          <w:tab w:val="center" w:leader="dot" w:pos="10773"/>
        </w:tabs>
        <w:spacing w:after="0"/>
      </w:pPr>
      <w:r w:rsidRPr="00C73FB9">
        <w:t>□ Envoi postal au médecin désigné (nom, prénom, adresse) :</w:t>
      </w:r>
      <w:r w:rsidR="00B46CBB">
        <w:t xml:space="preserve"> </w:t>
      </w:r>
      <w:r w:rsidR="00B46CBB">
        <w:tab/>
      </w:r>
    </w:p>
    <w:p w14:paraId="7040E758" w14:textId="77777777" w:rsidR="0024521A" w:rsidRDefault="0024521A" w:rsidP="00C73FB9">
      <w:pPr>
        <w:spacing w:after="0"/>
      </w:pPr>
      <w:r w:rsidRPr="00C73FB9">
        <w:t>□ Consultation du dossier sur place à l’hôpital</w:t>
      </w:r>
    </w:p>
    <w:p w14:paraId="6B1F262A" w14:textId="77777777" w:rsidR="00C73FB9" w:rsidRPr="00C73FB9" w:rsidRDefault="00C73FB9" w:rsidP="00C73FB9">
      <w:pPr>
        <w:spacing w:after="0"/>
      </w:pPr>
    </w:p>
    <w:p w14:paraId="2BCA4E2B" w14:textId="5292E02A" w:rsidR="0024521A" w:rsidRPr="00C73FB9" w:rsidRDefault="0024521A" w:rsidP="00C73FB9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>Pièces justificatives</w:t>
      </w:r>
    </w:p>
    <w:p w14:paraId="413047ED" w14:textId="77777777" w:rsidR="00C73FB9" w:rsidRDefault="00C73FB9" w:rsidP="00C73FB9">
      <w:pPr>
        <w:spacing w:after="0"/>
      </w:pPr>
    </w:p>
    <w:p w14:paraId="04F81029" w14:textId="25080EE6" w:rsidR="0024521A" w:rsidRPr="00C73FB9" w:rsidRDefault="0024521A" w:rsidP="00C73FB9">
      <w:pPr>
        <w:spacing w:after="0"/>
      </w:pPr>
      <w:r w:rsidRPr="00C73FB9">
        <w:t>□ Dans tous les cas : pièce d’identité du patient (sauf mineur) et du demandeur (le cas échéant)</w:t>
      </w:r>
    </w:p>
    <w:p w14:paraId="3B90ABAB" w14:textId="77777777" w:rsidR="0024521A" w:rsidRPr="00C73FB9" w:rsidRDefault="0024521A" w:rsidP="00C73FB9">
      <w:pPr>
        <w:spacing w:after="0"/>
      </w:pPr>
      <w:r w:rsidRPr="00C73FB9">
        <w:t>□ Représentants légaux d’un mineur : document attestant de l’autorité parentale (livret de famille, jugement)</w:t>
      </w:r>
    </w:p>
    <w:p w14:paraId="3816907E" w14:textId="77777777" w:rsidR="0024521A" w:rsidRPr="00C73FB9" w:rsidRDefault="0024521A" w:rsidP="00C73FB9">
      <w:pPr>
        <w:spacing w:after="0"/>
      </w:pPr>
      <w:r w:rsidRPr="00C73FB9">
        <w:t>□ Personne chargée de la mesure de protection juridique avec représentation relative à la personne : copie du jugement</w:t>
      </w:r>
    </w:p>
    <w:p w14:paraId="54B215A7" w14:textId="77777777" w:rsidR="0024521A" w:rsidRPr="00C73FB9" w:rsidRDefault="0024521A" w:rsidP="00C73FB9">
      <w:pPr>
        <w:spacing w:after="0"/>
      </w:pPr>
      <w:r w:rsidRPr="00C73FB9">
        <w:t>□ Mandataire : mandat sur papier libre + pièce d’identité du mandataire</w:t>
      </w:r>
    </w:p>
    <w:p w14:paraId="20560304" w14:textId="77777777" w:rsidR="00B34A14" w:rsidRDefault="00B34A14" w:rsidP="00C73FB9">
      <w:pPr>
        <w:tabs>
          <w:tab w:val="left" w:pos="6237"/>
        </w:tabs>
        <w:spacing w:after="0"/>
      </w:pPr>
      <w:bookmarkStart w:id="0" w:name="_Hlk207893518"/>
      <w:proofErr w:type="gramStart"/>
      <w:r>
        <w:t>l’un</w:t>
      </w:r>
      <w:proofErr w:type="gramEnd"/>
      <w:r>
        <w:t xml:space="preserve"> des deux formulaires en fonction du demandeur </w:t>
      </w:r>
      <w:r w:rsidRPr="0057799B">
        <w:t>GDP ENR 02</w:t>
      </w:r>
    </w:p>
    <w:p w14:paraId="49E9F87F" w14:textId="076CC943" w:rsidR="004D7948" w:rsidRDefault="004D7948" w:rsidP="00C73FB9">
      <w:pPr>
        <w:tabs>
          <w:tab w:val="left" w:pos="6237"/>
        </w:tabs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Votre</w:t>
      </w:r>
      <w:r w:rsidRPr="004D7948">
        <w:rPr>
          <w:b/>
          <w:bCs/>
          <w:i/>
          <w:iCs/>
          <w:sz w:val="20"/>
          <w:szCs w:val="20"/>
        </w:rPr>
        <w:t xml:space="preserve"> signature </w:t>
      </w:r>
      <w:r>
        <w:rPr>
          <w:b/>
          <w:bCs/>
          <w:i/>
          <w:iCs/>
          <w:sz w:val="20"/>
          <w:szCs w:val="20"/>
        </w:rPr>
        <w:t>vaut</w:t>
      </w:r>
      <w:r w:rsidRPr="004D7948">
        <w:rPr>
          <w:b/>
          <w:bCs/>
          <w:i/>
          <w:iCs/>
          <w:sz w:val="20"/>
          <w:szCs w:val="20"/>
        </w:rPr>
        <w:t xml:space="preserve"> acceptation et engagement à s’acquitter des frais d’envoi des pièces demandées par voie postale, dont le montant est compris entre 8</w:t>
      </w:r>
      <w:r w:rsidR="00415409">
        <w:rPr>
          <w:b/>
          <w:bCs/>
          <w:i/>
          <w:iCs/>
          <w:sz w:val="20"/>
          <w:szCs w:val="20"/>
        </w:rPr>
        <w:t>,74</w:t>
      </w:r>
      <w:r w:rsidRPr="004D7948">
        <w:rPr>
          <w:b/>
          <w:bCs/>
          <w:i/>
          <w:iCs/>
          <w:sz w:val="20"/>
          <w:szCs w:val="20"/>
        </w:rPr>
        <w:t xml:space="preserve"> € et 1</w:t>
      </w:r>
      <w:r w:rsidR="00415409">
        <w:rPr>
          <w:b/>
          <w:bCs/>
          <w:i/>
          <w:iCs/>
          <w:sz w:val="20"/>
          <w:szCs w:val="20"/>
        </w:rPr>
        <w:t>6,87 € au 1er janvier 2026</w:t>
      </w:r>
      <w:r w:rsidRPr="004D7948">
        <w:rPr>
          <w:b/>
          <w:bCs/>
          <w:i/>
          <w:iCs/>
          <w:sz w:val="20"/>
          <w:szCs w:val="20"/>
        </w:rPr>
        <w:t>.</w:t>
      </w:r>
    </w:p>
    <w:bookmarkEnd w:id="0"/>
    <w:p w14:paraId="34535A85" w14:textId="7AE54DE3" w:rsidR="0024521A" w:rsidRDefault="0024521A" w:rsidP="00C73FB9">
      <w:pPr>
        <w:tabs>
          <w:tab w:val="left" w:pos="6237"/>
        </w:tabs>
        <w:spacing w:after="0"/>
        <w:rPr>
          <w:b/>
          <w:bCs/>
        </w:rPr>
      </w:pPr>
      <w:r w:rsidRPr="00C73FB9">
        <w:rPr>
          <w:b/>
          <w:bCs/>
        </w:rPr>
        <w:t xml:space="preserve">Date : </w:t>
      </w:r>
      <w:r w:rsidRPr="00C73FB9">
        <w:rPr>
          <w:b/>
          <w:bCs/>
        </w:rPr>
        <w:tab/>
        <w:t>Signature :</w:t>
      </w:r>
    </w:p>
    <w:p w14:paraId="2D452B33" w14:textId="77777777" w:rsidR="005873E7" w:rsidRDefault="005873E7" w:rsidP="00C73FB9">
      <w:pPr>
        <w:tabs>
          <w:tab w:val="left" w:pos="6237"/>
        </w:tabs>
        <w:spacing w:after="0"/>
        <w:rPr>
          <w:b/>
          <w:bCs/>
        </w:rPr>
      </w:pPr>
    </w:p>
    <w:tbl>
      <w:tblPr>
        <w:tblpPr w:leftFromText="141" w:rightFromText="141" w:vertAnchor="page" w:horzAnchor="margin" w:tblpXSpec="right" w:tblpY="752"/>
        <w:tblW w:w="9708" w:type="dxa"/>
        <w:tblLook w:val="0600" w:firstRow="0" w:lastRow="0" w:firstColumn="0" w:lastColumn="0" w:noHBand="1" w:noVBand="1"/>
      </w:tblPr>
      <w:tblGrid>
        <w:gridCol w:w="6357"/>
        <w:gridCol w:w="3351"/>
      </w:tblGrid>
      <w:tr w:rsidR="005873E7" w:rsidRPr="00FF3323" w14:paraId="5AE55025" w14:textId="77777777" w:rsidTr="005873E7">
        <w:trPr>
          <w:trHeight w:val="1871"/>
        </w:trPr>
        <w:tc>
          <w:tcPr>
            <w:tcW w:w="6357" w:type="dxa"/>
            <w:vAlign w:val="center"/>
          </w:tcPr>
          <w:p w14:paraId="3012C662" w14:textId="77777777" w:rsidR="005873E7" w:rsidRPr="00797A84" w:rsidRDefault="005873E7" w:rsidP="005873E7">
            <w:pPr>
              <w:pStyle w:val="Titre"/>
              <w:spacing w:line="259" w:lineRule="auto"/>
              <w:rPr>
                <w:sz w:val="28"/>
                <w:szCs w:val="28"/>
              </w:rPr>
            </w:pPr>
            <w:r w:rsidRPr="00797A84">
              <w:rPr>
                <w:sz w:val="28"/>
                <w:szCs w:val="28"/>
              </w:rPr>
              <w:lastRenderedPageBreak/>
              <w:t>DEMANDE D’ACCÈS</w:t>
            </w:r>
          </w:p>
          <w:p w14:paraId="3C150157" w14:textId="42C58F2F" w:rsidR="005873E7" w:rsidRPr="00797A84" w:rsidRDefault="005873E7" w:rsidP="005873E7">
            <w:pPr>
              <w:pStyle w:val="Titre"/>
              <w:spacing w:line="259" w:lineRule="auto"/>
              <w:rPr>
                <w:sz w:val="28"/>
                <w:szCs w:val="28"/>
              </w:rPr>
            </w:pPr>
            <w:r w:rsidRPr="00797A84">
              <w:rPr>
                <w:sz w:val="28"/>
                <w:szCs w:val="28"/>
              </w:rPr>
              <w:t>AU DOSSIER MÉDICAL</w:t>
            </w:r>
          </w:p>
          <w:p w14:paraId="01B9028A" w14:textId="442C2252" w:rsidR="005873E7" w:rsidRPr="005873E7" w:rsidRDefault="005873E7" w:rsidP="005873E7">
            <w:pPr>
              <w:pStyle w:val="Titre"/>
              <w:spacing w:line="259" w:lineRule="auto"/>
              <w:rPr>
                <w:sz w:val="32"/>
                <w:szCs w:val="32"/>
              </w:rPr>
            </w:pPr>
            <w:r w:rsidRPr="00797A84">
              <w:rPr>
                <w:sz w:val="28"/>
                <w:szCs w:val="28"/>
              </w:rPr>
              <w:t>Par l’ayant droit, le partenaire lié par un PACS ou le concubin</w:t>
            </w:r>
            <w:r w:rsidR="00797A84" w:rsidRPr="00797A84">
              <w:rPr>
                <w:sz w:val="28"/>
                <w:szCs w:val="28"/>
              </w:rPr>
              <w:t xml:space="preserve"> </w:t>
            </w:r>
            <w:r w:rsidR="00797A84">
              <w:rPr>
                <w:sz w:val="28"/>
                <w:szCs w:val="28"/>
              </w:rPr>
              <w:t>a</w:t>
            </w:r>
            <w:r w:rsidR="00797A84" w:rsidRPr="00797A84">
              <w:rPr>
                <w:sz w:val="28"/>
                <w:szCs w:val="28"/>
              </w:rPr>
              <w:t>yant droit</w:t>
            </w:r>
            <w:r w:rsidRPr="00797A84">
              <w:rPr>
                <w:sz w:val="28"/>
                <w:szCs w:val="28"/>
              </w:rPr>
              <w:t xml:space="preserve"> du patient décédé</w:t>
            </w:r>
          </w:p>
        </w:tc>
        <w:tc>
          <w:tcPr>
            <w:tcW w:w="3351" w:type="dxa"/>
            <w:vAlign w:val="center"/>
          </w:tcPr>
          <w:p w14:paraId="31A32593" w14:textId="77777777" w:rsidR="005873E7" w:rsidRPr="00FF3323" w:rsidRDefault="005873E7" w:rsidP="00B1477B">
            <w:pPr>
              <w:spacing w:after="0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DAE2B96" wp14:editId="3A09020A">
                  <wp:extent cx="1989083" cy="530647"/>
                  <wp:effectExtent l="0" t="0" r="0" b="3175"/>
                  <wp:docPr id="1475018516" name="Image 1475018516" descr="Une image contenant texte, capture d’écran, Police, graphism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018516" name="Image 1475018516" descr="Une image contenant texte, capture d’écran, Police, graphisme&#10;&#10;Le contenu généré par l’IA peut être incorrect."/>
                          <pic:cNvPicPr/>
                        </pic:nvPicPr>
                        <pic:blipFill rotWithShape="1">
                          <a:blip r:embed="rId10"/>
                          <a:srcRect l="29558" t="10000" r="29534" b="70588"/>
                          <a:stretch/>
                        </pic:blipFill>
                        <pic:spPr bwMode="auto">
                          <a:xfrm>
                            <a:off x="0" y="0"/>
                            <a:ext cx="2026991" cy="54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080D2" w14:textId="77777777" w:rsidR="005873E7" w:rsidRDefault="005873E7" w:rsidP="005873E7">
      <w:pPr>
        <w:pStyle w:val="Champ"/>
      </w:pPr>
    </w:p>
    <w:p w14:paraId="079AC8EA" w14:textId="77777777" w:rsidR="005873E7" w:rsidRDefault="005873E7" w:rsidP="005873E7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581A7D91" w14:textId="77777777" w:rsidR="005873E7" w:rsidRDefault="005873E7" w:rsidP="005873E7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0B50053C" w14:textId="77777777" w:rsidR="005873E7" w:rsidRDefault="005873E7" w:rsidP="005873E7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17E5954F" w14:textId="77777777" w:rsidR="005873E7" w:rsidRDefault="005873E7" w:rsidP="005873E7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5D9DA840" w14:textId="77777777" w:rsidR="005873E7" w:rsidRDefault="005873E7" w:rsidP="005873E7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044C9411" w14:textId="77777777" w:rsidR="005873E7" w:rsidRDefault="005873E7" w:rsidP="005873E7">
      <w:pPr>
        <w:tabs>
          <w:tab w:val="left" w:pos="5840"/>
        </w:tabs>
        <w:spacing w:after="0"/>
        <w:rPr>
          <w:b/>
          <w:bCs/>
          <w:color w:val="FFFFFF" w:themeColor="background1"/>
        </w:rPr>
      </w:pPr>
    </w:p>
    <w:p w14:paraId="09738393" w14:textId="4BFDC055" w:rsidR="005873E7" w:rsidRPr="00197126" w:rsidRDefault="005873E7" w:rsidP="00197126">
      <w:pPr>
        <w:shd w:val="clear" w:color="auto" w:fill="52658F" w:themeFill="accent3"/>
        <w:tabs>
          <w:tab w:val="left" w:pos="5840"/>
        </w:tabs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 xml:space="preserve">Identité du </w:t>
      </w:r>
      <w:r>
        <w:rPr>
          <w:b/>
          <w:bCs/>
          <w:color w:val="FFFFFF" w:themeColor="background1"/>
        </w:rPr>
        <w:t>demandeur</w:t>
      </w:r>
    </w:p>
    <w:p w14:paraId="1A40CB1D" w14:textId="77777777" w:rsidR="00197126" w:rsidRPr="00197126" w:rsidRDefault="00197126" w:rsidP="005873E7">
      <w:pPr>
        <w:spacing w:after="0"/>
        <w:rPr>
          <w:sz w:val="16"/>
          <w:szCs w:val="16"/>
        </w:rPr>
      </w:pPr>
    </w:p>
    <w:p w14:paraId="2F8B5A0C" w14:textId="16F6EF23" w:rsidR="005873E7" w:rsidRPr="005873E7" w:rsidRDefault="005873E7" w:rsidP="005873E7">
      <w:pPr>
        <w:spacing w:after="0"/>
        <w:rPr>
          <w:i/>
          <w:iCs/>
          <w:sz w:val="20"/>
          <w:szCs w:val="20"/>
        </w:rPr>
      </w:pPr>
      <w:r>
        <w:t xml:space="preserve">Je soussigné(e) </w:t>
      </w:r>
      <w:r w:rsidRPr="00C73FB9">
        <w:t xml:space="preserve">□ Monsieur □ Madame </w:t>
      </w:r>
      <w:r w:rsidRPr="005873E7">
        <w:rPr>
          <w:i/>
          <w:iCs/>
          <w:sz w:val="20"/>
          <w:szCs w:val="20"/>
        </w:rPr>
        <w:t>(nom en majuscules, nom de naissance entre parenthèses, prénoms)</w:t>
      </w:r>
    </w:p>
    <w:p w14:paraId="100A4851" w14:textId="77777777" w:rsidR="005873E7" w:rsidRDefault="005873E7" w:rsidP="005873E7">
      <w:pPr>
        <w:tabs>
          <w:tab w:val="left" w:leader="dot" w:pos="10773"/>
        </w:tabs>
        <w:spacing w:after="0"/>
      </w:pPr>
      <w:r>
        <w:tab/>
      </w:r>
    </w:p>
    <w:p w14:paraId="7585099D" w14:textId="77777777" w:rsidR="005873E7" w:rsidRPr="00C73FB9" w:rsidRDefault="005873E7" w:rsidP="005873E7">
      <w:pPr>
        <w:tabs>
          <w:tab w:val="center" w:leader="dot" w:pos="10773"/>
        </w:tabs>
        <w:spacing w:after="0"/>
      </w:pPr>
      <w:r w:rsidRPr="00C73FB9">
        <w:t xml:space="preserve">Né(e) le : _____ / _____ / _______ - Lieu de naissance : </w:t>
      </w:r>
      <w:r>
        <w:tab/>
      </w:r>
    </w:p>
    <w:p w14:paraId="42E9FF53" w14:textId="2E9A1721" w:rsidR="005873E7" w:rsidRDefault="005873E7" w:rsidP="005873E7">
      <w:pPr>
        <w:tabs>
          <w:tab w:val="center" w:leader="dot" w:pos="10773"/>
        </w:tabs>
        <w:spacing w:after="0"/>
      </w:pPr>
      <w:r>
        <w:t xml:space="preserve">Adresse postale : </w:t>
      </w:r>
      <w:r>
        <w:tab/>
      </w:r>
    </w:p>
    <w:p w14:paraId="0BCEC31A" w14:textId="6E1F5418" w:rsidR="005873E7" w:rsidRPr="00C73FB9" w:rsidRDefault="005873E7" w:rsidP="005873E7">
      <w:pPr>
        <w:tabs>
          <w:tab w:val="center" w:leader="dot" w:pos="10773"/>
        </w:tabs>
        <w:spacing w:after="0"/>
      </w:pPr>
      <w:r w:rsidRPr="00C73FB9">
        <w:t>Téléphone : ____ / ____ / ____ / ____ / ____ / -</w:t>
      </w:r>
      <w:r>
        <w:t xml:space="preserve"> </w:t>
      </w:r>
      <w:r w:rsidRPr="00C73FB9">
        <w:t>Courrie</w:t>
      </w:r>
      <w:r>
        <w:t xml:space="preserve">r : </w:t>
      </w:r>
      <w:r>
        <w:tab/>
      </w:r>
    </w:p>
    <w:p w14:paraId="161F61B0" w14:textId="1FF1C199" w:rsidR="005873E7" w:rsidRPr="00C73FB9" w:rsidRDefault="005873E7" w:rsidP="005873E7">
      <w:pPr>
        <w:tabs>
          <w:tab w:val="center" w:leader="dot" w:pos="10773"/>
        </w:tabs>
        <w:spacing w:after="0"/>
      </w:pPr>
      <w:r>
        <w:t xml:space="preserve">Lien avec le patient : </w:t>
      </w:r>
      <w:r>
        <w:tab/>
      </w:r>
    </w:p>
    <w:p w14:paraId="4CF35AFA" w14:textId="06A556E3" w:rsidR="005873E7" w:rsidRDefault="0059214F" w:rsidP="005873E7">
      <w:pPr>
        <w:spacing w:after="0"/>
      </w:pPr>
      <w:r w:rsidRPr="0059214F">
        <w:t xml:space="preserve">Qualité : </w:t>
      </w:r>
      <w:r w:rsidRPr="0059214F">
        <w:t xml:space="preserve"> ayant droit </w:t>
      </w:r>
      <w:r>
        <w:tab/>
      </w:r>
      <w:r>
        <w:tab/>
      </w:r>
      <w:r w:rsidRPr="0059214F">
        <w:t xml:space="preserve"> concubin </w:t>
      </w:r>
      <w:r>
        <w:tab/>
      </w:r>
      <w:r>
        <w:tab/>
      </w:r>
      <w:r w:rsidRPr="0059214F">
        <w:t xml:space="preserve"> partenaire du PACS </w:t>
      </w:r>
      <w:r>
        <w:tab/>
      </w:r>
      <w:r>
        <w:tab/>
      </w:r>
      <w:r w:rsidRPr="0059214F">
        <w:t> mandataire</w:t>
      </w:r>
    </w:p>
    <w:p w14:paraId="7A1E3263" w14:textId="77777777" w:rsidR="0059214F" w:rsidRPr="0059214F" w:rsidRDefault="0059214F" w:rsidP="005873E7">
      <w:pPr>
        <w:spacing w:after="0"/>
        <w:rPr>
          <w:sz w:val="16"/>
          <w:szCs w:val="16"/>
        </w:rPr>
      </w:pPr>
    </w:p>
    <w:p w14:paraId="312A3A44" w14:textId="64617D28" w:rsidR="005873E7" w:rsidRPr="00197126" w:rsidRDefault="0059214F" w:rsidP="00197126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>Identité de la personne décédée</w:t>
      </w:r>
      <w:r w:rsidR="00BD4793">
        <w:rPr>
          <w:b/>
          <w:bCs/>
          <w:color w:val="FFFFFF" w:themeColor="background1"/>
        </w:rPr>
        <w:t> :</w:t>
      </w:r>
    </w:p>
    <w:p w14:paraId="6283143C" w14:textId="77777777" w:rsidR="00197126" w:rsidRPr="00197126" w:rsidRDefault="00197126" w:rsidP="005873E7">
      <w:pPr>
        <w:spacing w:after="0"/>
        <w:rPr>
          <w:sz w:val="16"/>
          <w:szCs w:val="16"/>
        </w:rPr>
      </w:pPr>
    </w:p>
    <w:p w14:paraId="3C0A18F2" w14:textId="70B81ED0" w:rsidR="005873E7" w:rsidRPr="00BD4793" w:rsidRDefault="005873E7" w:rsidP="005873E7">
      <w:pPr>
        <w:spacing w:after="0"/>
        <w:rPr>
          <w:i/>
          <w:iCs/>
          <w:sz w:val="20"/>
          <w:szCs w:val="20"/>
        </w:rPr>
      </w:pPr>
      <w:r w:rsidRPr="00C73FB9">
        <w:t xml:space="preserve">□ Monsieur □ Madame </w:t>
      </w:r>
      <w:r w:rsidRPr="00BD4793">
        <w:rPr>
          <w:i/>
          <w:iCs/>
          <w:sz w:val="20"/>
          <w:szCs w:val="20"/>
        </w:rPr>
        <w:t>(nom en majuscules, nom de naissance entre parenthèses, prénoms)</w:t>
      </w:r>
    </w:p>
    <w:p w14:paraId="6A6BD860" w14:textId="77777777" w:rsidR="005873E7" w:rsidRDefault="005873E7" w:rsidP="005873E7">
      <w:pPr>
        <w:tabs>
          <w:tab w:val="left" w:leader="dot" w:pos="10773"/>
        </w:tabs>
        <w:spacing w:after="0"/>
      </w:pPr>
      <w:r>
        <w:tab/>
      </w:r>
    </w:p>
    <w:p w14:paraId="4658BA42" w14:textId="77777777" w:rsidR="005873E7" w:rsidRPr="00C73FB9" w:rsidRDefault="005873E7" w:rsidP="005873E7">
      <w:pPr>
        <w:tabs>
          <w:tab w:val="center" w:leader="dot" w:pos="10773"/>
        </w:tabs>
        <w:spacing w:after="0"/>
      </w:pPr>
      <w:r w:rsidRPr="00C73FB9">
        <w:t xml:space="preserve">Né(e) le : ___ / ___ / ____ / - Lieu de naissance : </w:t>
      </w:r>
      <w:r>
        <w:tab/>
      </w:r>
    </w:p>
    <w:p w14:paraId="54EE5895" w14:textId="46686C0C" w:rsidR="005873E7" w:rsidRPr="00C73FB9" w:rsidRDefault="00BD4793" w:rsidP="005873E7">
      <w:pPr>
        <w:tabs>
          <w:tab w:val="center" w:leader="dot" w:pos="10773"/>
        </w:tabs>
        <w:spacing w:after="0"/>
      </w:pPr>
      <w:r>
        <w:t xml:space="preserve">Décédé(e) le : </w:t>
      </w:r>
      <w:r w:rsidRPr="00C73FB9">
        <w:t xml:space="preserve">___ / ___ / ____ / </w:t>
      </w:r>
      <w:r>
        <w:t>- Lieu du décès</w:t>
      </w:r>
      <w:r w:rsidR="005873E7" w:rsidRPr="00C73FB9">
        <w:t xml:space="preserve"> : </w:t>
      </w:r>
      <w:r w:rsidR="005873E7">
        <w:tab/>
      </w:r>
    </w:p>
    <w:p w14:paraId="56C92777" w14:textId="3FA85643" w:rsidR="005873E7" w:rsidRDefault="00BD4793" w:rsidP="005873E7">
      <w:pPr>
        <w:tabs>
          <w:tab w:val="center" w:leader="dot" w:pos="10773"/>
        </w:tabs>
        <w:spacing w:after="0"/>
      </w:pPr>
      <w:r>
        <w:t>Suivi(e) dans le service de</w:t>
      </w:r>
      <w:r w:rsidR="005873E7" w:rsidRPr="00C73FB9">
        <w:t xml:space="preserve"> : </w:t>
      </w:r>
      <w:r w:rsidR="005873E7">
        <w:tab/>
      </w:r>
    </w:p>
    <w:p w14:paraId="7DFBEA2D" w14:textId="77777777" w:rsidR="005873E7" w:rsidRPr="00197126" w:rsidRDefault="005873E7" w:rsidP="005873E7">
      <w:pPr>
        <w:spacing w:after="0"/>
        <w:rPr>
          <w:sz w:val="16"/>
          <w:szCs w:val="16"/>
        </w:rPr>
      </w:pPr>
    </w:p>
    <w:p w14:paraId="23022C95" w14:textId="0379A293" w:rsidR="005873E7" w:rsidRPr="00197126" w:rsidRDefault="005873E7" w:rsidP="00197126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>D</w:t>
      </w:r>
      <w:r w:rsidR="00BD4793">
        <w:rPr>
          <w:b/>
          <w:bCs/>
          <w:color w:val="FFFFFF" w:themeColor="background1"/>
        </w:rPr>
        <w:t>étails du/des séjours concerné(s) par la demande</w:t>
      </w:r>
      <w:r w:rsidRPr="00C73FB9">
        <w:rPr>
          <w:b/>
          <w:bCs/>
          <w:color w:val="FFFFFF" w:themeColor="background1"/>
        </w:rPr>
        <w:t xml:space="preserve"> </w:t>
      </w:r>
    </w:p>
    <w:p w14:paraId="23BE71C2" w14:textId="77777777" w:rsidR="00197126" w:rsidRPr="00197126" w:rsidRDefault="00197126" w:rsidP="005873E7">
      <w:pPr>
        <w:tabs>
          <w:tab w:val="center" w:leader="dot" w:pos="10773"/>
        </w:tabs>
        <w:spacing w:after="0"/>
        <w:rPr>
          <w:sz w:val="16"/>
          <w:szCs w:val="16"/>
        </w:rPr>
      </w:pPr>
    </w:p>
    <w:p w14:paraId="25751C42" w14:textId="3C3A4D90" w:rsidR="005873E7" w:rsidRPr="00C73FB9" w:rsidRDefault="005873E7" w:rsidP="005873E7">
      <w:pPr>
        <w:tabs>
          <w:tab w:val="center" w:leader="dot" w:pos="10773"/>
        </w:tabs>
        <w:spacing w:after="0"/>
      </w:pPr>
      <w:r w:rsidRPr="00C73FB9">
        <w:t xml:space="preserve">Séjour du : ____ / ____ / _____ au ____ / ____ / _____ dans le service de : </w:t>
      </w:r>
      <w:r>
        <w:tab/>
      </w:r>
    </w:p>
    <w:p w14:paraId="18C9D86F" w14:textId="77777777" w:rsidR="005873E7" w:rsidRPr="00C73FB9" w:rsidRDefault="005873E7" w:rsidP="005873E7">
      <w:pPr>
        <w:tabs>
          <w:tab w:val="center" w:leader="dot" w:pos="10773"/>
        </w:tabs>
        <w:spacing w:after="0"/>
      </w:pPr>
      <w:r w:rsidRPr="00C73FB9">
        <w:t xml:space="preserve">Séjour du : ____ / ____ / _____ au ____ / ____ / _____ dans le service de : </w:t>
      </w:r>
      <w:r>
        <w:tab/>
      </w:r>
    </w:p>
    <w:p w14:paraId="1280E69B" w14:textId="77777777" w:rsidR="005873E7" w:rsidRDefault="005873E7" w:rsidP="005873E7">
      <w:pPr>
        <w:tabs>
          <w:tab w:val="center" w:leader="dot" w:pos="10773"/>
        </w:tabs>
        <w:spacing w:after="0"/>
      </w:pPr>
      <w:r w:rsidRPr="00C73FB9">
        <w:t xml:space="preserve">Séjour du : ____ / ____ / _____ au ____ / ____ / _____ dans le service de : </w:t>
      </w:r>
      <w:r>
        <w:tab/>
      </w:r>
    </w:p>
    <w:p w14:paraId="636A4AEE" w14:textId="77777777" w:rsidR="00BD4793" w:rsidRPr="00197126" w:rsidRDefault="00BD4793" w:rsidP="005873E7">
      <w:pPr>
        <w:tabs>
          <w:tab w:val="center" w:leader="dot" w:pos="10773"/>
        </w:tabs>
        <w:spacing w:after="0"/>
        <w:rPr>
          <w:sz w:val="16"/>
          <w:szCs w:val="16"/>
        </w:rPr>
      </w:pPr>
    </w:p>
    <w:p w14:paraId="6E3254F3" w14:textId="12748272" w:rsidR="00BD4793" w:rsidRPr="00197126" w:rsidRDefault="00BD4793" w:rsidP="00197126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 xml:space="preserve">Demande la </w:t>
      </w:r>
      <w:r w:rsidR="00197126">
        <w:rPr>
          <w:b/>
          <w:bCs/>
          <w:color w:val="FFFFFF" w:themeColor="background1"/>
        </w:rPr>
        <w:t>transmission</w:t>
      </w:r>
      <w:r>
        <w:rPr>
          <w:b/>
          <w:bCs/>
          <w:color w:val="FFFFFF" w:themeColor="background1"/>
        </w:rPr>
        <w:t xml:space="preserve"> de </w:t>
      </w:r>
      <w:r w:rsidR="00197126">
        <w:rPr>
          <w:b/>
          <w:bCs/>
          <w:color w:val="FFFFFF" w:themeColor="background1"/>
        </w:rPr>
        <w:t>document</w:t>
      </w:r>
      <w:r>
        <w:rPr>
          <w:b/>
          <w:bCs/>
          <w:color w:val="FFFFFF" w:themeColor="background1"/>
        </w:rPr>
        <w:t xml:space="preserve"> médicaux </w:t>
      </w:r>
      <w:r w:rsidR="00197126">
        <w:rPr>
          <w:b/>
          <w:bCs/>
          <w:color w:val="FFFFFF" w:themeColor="background1"/>
        </w:rPr>
        <w:t>établis</w:t>
      </w:r>
      <w:r>
        <w:rPr>
          <w:b/>
          <w:bCs/>
          <w:color w:val="FFFFFF" w:themeColor="background1"/>
        </w:rPr>
        <w:t xml:space="preserve"> au nom du </w:t>
      </w:r>
      <w:r w:rsidR="00197126">
        <w:rPr>
          <w:b/>
          <w:bCs/>
          <w:color w:val="FFFFFF" w:themeColor="background1"/>
        </w:rPr>
        <w:t>patient,</w:t>
      </w:r>
      <w:r>
        <w:rPr>
          <w:b/>
          <w:bCs/>
          <w:color w:val="FFFFFF" w:themeColor="background1"/>
        </w:rPr>
        <w:t xml:space="preserve"> pour le</w:t>
      </w:r>
      <w:r w:rsidR="000011E0">
        <w:rPr>
          <w:b/>
          <w:bCs/>
          <w:color w:val="FFFFFF" w:themeColor="background1"/>
        </w:rPr>
        <w:t>(</w:t>
      </w:r>
      <w:r>
        <w:rPr>
          <w:b/>
          <w:bCs/>
          <w:color w:val="FFFFFF" w:themeColor="background1"/>
        </w:rPr>
        <w:t>s</w:t>
      </w:r>
      <w:r w:rsidR="000011E0">
        <w:rPr>
          <w:b/>
          <w:bCs/>
          <w:color w:val="FFFFFF" w:themeColor="background1"/>
        </w:rPr>
        <w:t>)</w:t>
      </w:r>
      <w:r>
        <w:rPr>
          <w:b/>
          <w:bCs/>
          <w:color w:val="FFFFFF" w:themeColor="background1"/>
        </w:rPr>
        <w:t xml:space="preserve"> motif(s</w:t>
      </w:r>
      <w:r w:rsidR="00197126">
        <w:rPr>
          <w:b/>
          <w:bCs/>
          <w:color w:val="FFFFFF" w:themeColor="background1"/>
        </w:rPr>
        <w:t>) suivant(s)</w:t>
      </w:r>
      <w:r w:rsidRPr="00C73FB9">
        <w:rPr>
          <w:b/>
          <w:bCs/>
          <w:color w:val="FFFFFF" w:themeColor="background1"/>
        </w:rPr>
        <w:t xml:space="preserve"> : </w:t>
      </w:r>
    </w:p>
    <w:p w14:paraId="4576A65E" w14:textId="77777777" w:rsidR="00197126" w:rsidRPr="00197126" w:rsidRDefault="00197126" w:rsidP="00BD4793">
      <w:pPr>
        <w:spacing w:after="0"/>
        <w:rPr>
          <w:sz w:val="16"/>
          <w:szCs w:val="16"/>
        </w:rPr>
      </w:pPr>
    </w:p>
    <w:p w14:paraId="166975B9" w14:textId="0AB46440" w:rsidR="00BD4793" w:rsidRDefault="00BD4793" w:rsidP="00BD4793">
      <w:pPr>
        <w:spacing w:after="0"/>
      </w:pPr>
      <w:r w:rsidRPr="00C73FB9">
        <w:t xml:space="preserve">□ </w:t>
      </w:r>
      <w:r>
        <w:t>Connaitre les causes du décès</w:t>
      </w:r>
    </w:p>
    <w:p w14:paraId="477CE669" w14:textId="72DD6590" w:rsidR="00BD4793" w:rsidRDefault="00BD4793" w:rsidP="00BD4793">
      <w:pPr>
        <w:tabs>
          <w:tab w:val="center" w:leader="dot" w:pos="10773"/>
        </w:tabs>
        <w:spacing w:after="0"/>
      </w:pPr>
      <w:r w:rsidRPr="00C73FB9">
        <w:t>□</w:t>
      </w:r>
      <w:r>
        <w:t xml:space="preserve"> Faire valoir un droit</w:t>
      </w:r>
      <w:r w:rsidRPr="00BD4793">
        <w:rPr>
          <w:sz w:val="20"/>
          <w:szCs w:val="20"/>
        </w:rPr>
        <w:t>*</w:t>
      </w:r>
      <w:r>
        <w:t xml:space="preserve"> : </w:t>
      </w:r>
      <w:r>
        <w:tab/>
      </w:r>
    </w:p>
    <w:p w14:paraId="1B7755D1" w14:textId="057813EB" w:rsidR="00BD4793" w:rsidRPr="00C73FB9" w:rsidRDefault="00BD4793" w:rsidP="00BD4793">
      <w:pPr>
        <w:tabs>
          <w:tab w:val="center" w:leader="dot" w:pos="10773"/>
        </w:tabs>
        <w:spacing w:after="0"/>
      </w:pPr>
      <w:r w:rsidRPr="00C73FB9">
        <w:t>□</w:t>
      </w:r>
      <w:r>
        <w:t xml:space="preserve"> Défendre la mémoire du défunt</w:t>
      </w:r>
      <w:r w:rsidRPr="00BD4793">
        <w:rPr>
          <w:sz w:val="20"/>
          <w:szCs w:val="20"/>
        </w:rPr>
        <w:t>*</w:t>
      </w:r>
      <w:r>
        <w:t xml:space="preserve"> : </w:t>
      </w:r>
      <w:r>
        <w:tab/>
      </w:r>
    </w:p>
    <w:p w14:paraId="4923AD6B" w14:textId="6868CE6C" w:rsidR="00BD4793" w:rsidRPr="00BD4793" w:rsidRDefault="00BD4793" w:rsidP="005873E7">
      <w:pPr>
        <w:tabs>
          <w:tab w:val="center" w:leader="dot" w:pos="10773"/>
        </w:tabs>
        <w:spacing w:after="0"/>
        <w:rPr>
          <w:i/>
          <w:iCs/>
          <w:sz w:val="20"/>
          <w:szCs w:val="20"/>
        </w:rPr>
      </w:pPr>
      <w:r w:rsidRPr="00BD4793">
        <w:rPr>
          <w:i/>
          <w:iCs/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>P</w:t>
      </w:r>
      <w:r w:rsidRPr="00BD4793">
        <w:rPr>
          <w:i/>
          <w:iCs/>
          <w:sz w:val="20"/>
          <w:szCs w:val="20"/>
        </w:rPr>
        <w:t>récisez obligatoirement quel(s) droit(s) vous entendez faire valoir ou en quoi la mémoire du défunt doit être défendue</w:t>
      </w:r>
      <w:r>
        <w:rPr>
          <w:i/>
          <w:iCs/>
          <w:sz w:val="20"/>
          <w:szCs w:val="20"/>
        </w:rPr>
        <w:t>.</w:t>
      </w:r>
    </w:p>
    <w:p w14:paraId="761B7856" w14:textId="77777777" w:rsidR="005873E7" w:rsidRPr="00197126" w:rsidRDefault="005873E7" w:rsidP="005873E7">
      <w:pPr>
        <w:spacing w:after="0"/>
        <w:rPr>
          <w:sz w:val="16"/>
          <w:szCs w:val="16"/>
        </w:rPr>
      </w:pPr>
    </w:p>
    <w:p w14:paraId="531C1BB8" w14:textId="06200F48" w:rsidR="005873E7" w:rsidRPr="00197126" w:rsidRDefault="005873E7" w:rsidP="00197126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 xml:space="preserve">Selon les modalités suivantes : </w:t>
      </w:r>
    </w:p>
    <w:p w14:paraId="5F822A62" w14:textId="77777777" w:rsidR="00197126" w:rsidRPr="00197126" w:rsidRDefault="00197126" w:rsidP="005873E7">
      <w:pPr>
        <w:spacing w:after="0"/>
        <w:rPr>
          <w:sz w:val="16"/>
          <w:szCs w:val="16"/>
        </w:rPr>
      </w:pPr>
    </w:p>
    <w:p w14:paraId="78604532" w14:textId="463E4FA4" w:rsidR="005873E7" w:rsidRPr="00C73FB9" w:rsidRDefault="005873E7" w:rsidP="005873E7">
      <w:pPr>
        <w:spacing w:after="0"/>
      </w:pPr>
      <w:r w:rsidRPr="00C73FB9">
        <w:t xml:space="preserve">□ Remise des copies sur place à l’hôpital </w:t>
      </w:r>
    </w:p>
    <w:p w14:paraId="0CF32478" w14:textId="2B0172CD" w:rsidR="005873E7" w:rsidRPr="00C73FB9" w:rsidRDefault="005873E7" w:rsidP="00197126">
      <w:pPr>
        <w:spacing w:after="0"/>
      </w:pPr>
      <w:r w:rsidRPr="00C73FB9">
        <w:t>□ Envoi postal à l’adresse du demandeur (susvisé)</w:t>
      </w:r>
    </w:p>
    <w:p w14:paraId="66CAC7A3" w14:textId="4E666705" w:rsidR="005873E7" w:rsidRDefault="005873E7" w:rsidP="005873E7">
      <w:pPr>
        <w:spacing w:after="0"/>
      </w:pPr>
      <w:r w:rsidRPr="00C73FB9">
        <w:t>□ Consultation d</w:t>
      </w:r>
      <w:r w:rsidR="00197126">
        <w:t>es documents médicaux</w:t>
      </w:r>
      <w:r w:rsidRPr="00C73FB9">
        <w:t xml:space="preserve"> sur place à l’hôpital</w:t>
      </w:r>
    </w:p>
    <w:p w14:paraId="0C59B353" w14:textId="77777777" w:rsidR="005873E7" w:rsidRPr="00197126" w:rsidRDefault="005873E7" w:rsidP="005873E7">
      <w:pPr>
        <w:spacing w:after="0"/>
        <w:rPr>
          <w:sz w:val="16"/>
          <w:szCs w:val="16"/>
        </w:rPr>
      </w:pPr>
    </w:p>
    <w:p w14:paraId="68413B56" w14:textId="77777777" w:rsidR="005873E7" w:rsidRPr="00C73FB9" w:rsidRDefault="005873E7" w:rsidP="005873E7">
      <w:pPr>
        <w:shd w:val="clear" w:color="auto" w:fill="52658F" w:themeFill="accent3"/>
        <w:spacing w:after="0"/>
        <w:rPr>
          <w:b/>
          <w:bCs/>
          <w:color w:val="FFFFFF" w:themeColor="background1"/>
        </w:rPr>
      </w:pPr>
      <w:r w:rsidRPr="00C73FB9">
        <w:rPr>
          <w:b/>
          <w:bCs/>
          <w:color w:val="FFFFFF" w:themeColor="background1"/>
        </w:rPr>
        <w:t>Pièces justificatives</w:t>
      </w:r>
    </w:p>
    <w:p w14:paraId="298E3752" w14:textId="77777777" w:rsidR="005873E7" w:rsidRPr="00197126" w:rsidRDefault="005873E7" w:rsidP="005873E7">
      <w:pPr>
        <w:spacing w:after="0"/>
        <w:rPr>
          <w:sz w:val="16"/>
          <w:szCs w:val="16"/>
        </w:rPr>
      </w:pPr>
    </w:p>
    <w:p w14:paraId="4FED1FE7" w14:textId="0B6E089C" w:rsidR="005873E7" w:rsidRDefault="005873E7" w:rsidP="005873E7">
      <w:pPr>
        <w:spacing w:after="0"/>
      </w:pPr>
      <w:r w:rsidRPr="00C73FB9">
        <w:t>□ Dans tous les cas : pièce d’identité</w:t>
      </w:r>
      <w:r w:rsidR="00197126">
        <w:t xml:space="preserve"> </w:t>
      </w:r>
      <w:r w:rsidRPr="00C73FB9">
        <w:t>du demandeur</w:t>
      </w:r>
    </w:p>
    <w:p w14:paraId="5AA36430" w14:textId="671DCC45" w:rsidR="00197126" w:rsidRPr="00C73FB9" w:rsidRDefault="00197126" w:rsidP="005873E7">
      <w:pPr>
        <w:spacing w:after="0"/>
      </w:pPr>
      <w:r w:rsidRPr="00C73FB9">
        <w:t>□</w:t>
      </w:r>
      <w:r>
        <w:t xml:space="preserve"> Pour le conjoint survivant et enfant(s) du défunt : copie du livret de famille</w:t>
      </w:r>
    </w:p>
    <w:p w14:paraId="00A2C1C6" w14:textId="2F5A4851" w:rsidR="00197126" w:rsidRDefault="005873E7" w:rsidP="005873E7">
      <w:pPr>
        <w:spacing w:after="0"/>
      </w:pPr>
      <w:r w:rsidRPr="00C73FB9">
        <w:t xml:space="preserve">□ </w:t>
      </w:r>
      <w:r w:rsidR="00197126">
        <w:t>Pour les autres demandeurs :</w:t>
      </w:r>
    </w:p>
    <w:p w14:paraId="333F9058" w14:textId="6B3E9C8F" w:rsidR="00197126" w:rsidRPr="005F1386" w:rsidRDefault="00197126" w:rsidP="00197126">
      <w:pPr>
        <w:pStyle w:val="Paragraphedeliste"/>
        <w:numPr>
          <w:ilvl w:val="0"/>
          <w:numId w:val="4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5F1386">
        <w:rPr>
          <w:rFonts w:asciiTheme="minorHAnsi" w:eastAsiaTheme="minorHAnsi" w:hAnsiTheme="minorHAnsi" w:cstheme="minorBidi"/>
          <w:sz w:val="22"/>
          <w:szCs w:val="22"/>
        </w:rPr>
        <w:t>Acte de notoriété établi par un notaire attestant de la</w:t>
      </w:r>
      <w:r w:rsidRPr="005F1386">
        <w:rPr>
          <w:rFonts w:asciiTheme="minorHAnsi" w:eastAsiaTheme="minorHAnsi" w:hAnsiTheme="minorHAnsi" w:cstheme="minorBidi"/>
          <w:sz w:val="22"/>
          <w:szCs w:val="22"/>
        </w:rPr>
        <w:tab/>
        <w:t xml:space="preserve"> qualité d’ayant droit du demandeur ;</w:t>
      </w:r>
    </w:p>
    <w:p w14:paraId="68CE6FD8" w14:textId="4373E01D" w:rsidR="00197126" w:rsidRPr="005F1386" w:rsidRDefault="00197126" w:rsidP="00197126">
      <w:pPr>
        <w:pStyle w:val="Paragraphedeliste"/>
        <w:numPr>
          <w:ilvl w:val="0"/>
          <w:numId w:val="4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5F1386">
        <w:rPr>
          <w:rFonts w:asciiTheme="minorHAnsi" w:eastAsiaTheme="minorHAnsi" w:hAnsiTheme="minorHAnsi" w:cstheme="minorBidi"/>
          <w:sz w:val="22"/>
          <w:szCs w:val="22"/>
        </w:rPr>
        <w:t>Copie de l’acte de décès, si le patient n’est pas décédé dans l’établissement ;</w:t>
      </w:r>
    </w:p>
    <w:p w14:paraId="175B84E2" w14:textId="67CA2589" w:rsidR="00197126" w:rsidRPr="005F1386" w:rsidRDefault="00197126" w:rsidP="00197126">
      <w:pPr>
        <w:pStyle w:val="Paragraphedeliste"/>
        <w:numPr>
          <w:ilvl w:val="0"/>
          <w:numId w:val="4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5F1386">
        <w:rPr>
          <w:rFonts w:asciiTheme="minorHAnsi" w:eastAsiaTheme="minorHAnsi" w:hAnsiTheme="minorHAnsi" w:cstheme="minorBidi"/>
          <w:sz w:val="22"/>
          <w:szCs w:val="22"/>
        </w:rPr>
        <w:t>Pour le partenaire lié par un PACS : copie de l’acte de naissance portant mention du PACS ou preuve d</w:t>
      </w:r>
      <w:r w:rsidR="00605486" w:rsidRPr="005F1386">
        <w:rPr>
          <w:rFonts w:asciiTheme="minorHAnsi" w:eastAsiaTheme="minorHAnsi" w:hAnsiTheme="minorHAnsi" w:cstheme="minorBidi"/>
          <w:sz w:val="22"/>
          <w:szCs w:val="22"/>
        </w:rPr>
        <w:t>e l’inscription du</w:t>
      </w:r>
      <w:r w:rsidRPr="005F1386">
        <w:rPr>
          <w:rFonts w:asciiTheme="minorHAnsi" w:eastAsiaTheme="minorHAnsi" w:hAnsiTheme="minorHAnsi" w:cstheme="minorBidi"/>
          <w:sz w:val="22"/>
          <w:szCs w:val="22"/>
        </w:rPr>
        <w:t xml:space="preserve"> contrat du PACS sur le registre tenu au greffe du TGI</w:t>
      </w:r>
      <w:r w:rsidR="00605486" w:rsidRPr="005F1386">
        <w:rPr>
          <w:rFonts w:asciiTheme="minorHAnsi" w:eastAsiaTheme="minorHAnsi" w:hAnsiTheme="minorHAnsi" w:cstheme="minorBidi"/>
          <w:sz w:val="22"/>
          <w:szCs w:val="22"/>
        </w:rPr>
        <w:t> ;</w:t>
      </w:r>
    </w:p>
    <w:p w14:paraId="3688896D" w14:textId="7DD420AB" w:rsidR="00197126" w:rsidRDefault="00197126" w:rsidP="00197126">
      <w:pPr>
        <w:pStyle w:val="Paragraphedeliste"/>
        <w:numPr>
          <w:ilvl w:val="0"/>
          <w:numId w:val="4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5F1386">
        <w:rPr>
          <w:rFonts w:asciiTheme="minorHAnsi" w:eastAsiaTheme="minorHAnsi" w:hAnsiTheme="minorHAnsi" w:cstheme="minorBidi"/>
          <w:sz w:val="22"/>
          <w:szCs w:val="22"/>
        </w:rPr>
        <w:t>Pour le concubin</w:t>
      </w:r>
      <w:r w:rsidR="00CA309C">
        <w:rPr>
          <w:rFonts w:asciiTheme="minorHAnsi" w:eastAsiaTheme="minorHAnsi" w:hAnsiTheme="minorHAnsi" w:cstheme="minorBidi"/>
          <w:sz w:val="22"/>
          <w:szCs w:val="22"/>
        </w:rPr>
        <w:t xml:space="preserve"> ayant droit</w:t>
      </w:r>
      <w:r w:rsidRPr="005F1386">
        <w:rPr>
          <w:rFonts w:asciiTheme="minorHAnsi" w:eastAsiaTheme="minorHAnsi" w:hAnsiTheme="minorHAnsi" w:cstheme="minorBidi"/>
          <w:sz w:val="22"/>
          <w:szCs w:val="22"/>
        </w:rPr>
        <w:t> : élément</w:t>
      </w:r>
      <w:r w:rsidR="00605486" w:rsidRPr="005F1386">
        <w:rPr>
          <w:rFonts w:asciiTheme="minorHAnsi" w:eastAsiaTheme="minorHAnsi" w:hAnsiTheme="minorHAnsi" w:cstheme="minorBidi"/>
          <w:sz w:val="22"/>
          <w:szCs w:val="22"/>
        </w:rPr>
        <w:t>s</w:t>
      </w:r>
      <w:r w:rsidRPr="005F1386">
        <w:rPr>
          <w:rFonts w:asciiTheme="minorHAnsi" w:eastAsiaTheme="minorHAnsi" w:hAnsiTheme="minorHAnsi" w:cstheme="minorBidi"/>
          <w:sz w:val="22"/>
          <w:szCs w:val="22"/>
        </w:rPr>
        <w:t xml:space="preserve"> prouvant la situation : certificat de concubinage, quittance de loyer aux 2 noms, facture aux 2 noms, déclaration sur l’honneur des deux concubins.</w:t>
      </w:r>
    </w:p>
    <w:p w14:paraId="42F16543" w14:textId="73B2B168" w:rsidR="004D7948" w:rsidRDefault="004D7948" w:rsidP="004D7948">
      <w:pPr>
        <w:tabs>
          <w:tab w:val="left" w:pos="6237"/>
        </w:tabs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Votre</w:t>
      </w:r>
      <w:r w:rsidRPr="004D7948">
        <w:rPr>
          <w:b/>
          <w:bCs/>
          <w:i/>
          <w:iCs/>
          <w:sz w:val="20"/>
          <w:szCs w:val="20"/>
        </w:rPr>
        <w:t xml:space="preserve"> signature </w:t>
      </w:r>
      <w:r>
        <w:rPr>
          <w:b/>
          <w:bCs/>
          <w:i/>
          <w:iCs/>
          <w:sz w:val="20"/>
          <w:szCs w:val="20"/>
        </w:rPr>
        <w:t>vaut</w:t>
      </w:r>
      <w:r w:rsidRPr="004D7948">
        <w:rPr>
          <w:b/>
          <w:bCs/>
          <w:i/>
          <w:iCs/>
          <w:sz w:val="20"/>
          <w:szCs w:val="20"/>
        </w:rPr>
        <w:t xml:space="preserve"> acceptation et engagement à s’acquitter des frais d’envoi des pièces demandées par voie postale, dont le montant est compris entre 8</w:t>
      </w:r>
      <w:r w:rsidR="00415409">
        <w:rPr>
          <w:b/>
          <w:bCs/>
          <w:i/>
          <w:iCs/>
          <w:sz w:val="20"/>
          <w:szCs w:val="20"/>
        </w:rPr>
        <w:t>,74 € et 16,87 € au 1er janvier 2026</w:t>
      </w:r>
      <w:bookmarkStart w:id="1" w:name="_GoBack"/>
      <w:bookmarkEnd w:id="1"/>
      <w:r w:rsidRPr="004D7948">
        <w:rPr>
          <w:b/>
          <w:bCs/>
          <w:i/>
          <w:iCs/>
          <w:sz w:val="20"/>
          <w:szCs w:val="20"/>
        </w:rPr>
        <w:t>.</w:t>
      </w:r>
    </w:p>
    <w:p w14:paraId="732A027B" w14:textId="77777777" w:rsidR="005873E7" w:rsidRPr="00C73FB9" w:rsidRDefault="005873E7" w:rsidP="005873E7">
      <w:pPr>
        <w:tabs>
          <w:tab w:val="left" w:pos="6237"/>
        </w:tabs>
        <w:spacing w:after="0"/>
        <w:rPr>
          <w:b/>
          <w:bCs/>
        </w:rPr>
      </w:pPr>
      <w:r w:rsidRPr="00C73FB9">
        <w:rPr>
          <w:b/>
          <w:bCs/>
        </w:rPr>
        <w:t xml:space="preserve">Date : </w:t>
      </w:r>
      <w:r w:rsidRPr="00C73FB9">
        <w:rPr>
          <w:b/>
          <w:bCs/>
        </w:rPr>
        <w:tab/>
        <w:t>Signature :</w:t>
      </w:r>
    </w:p>
    <w:p w14:paraId="31838546" w14:textId="77777777" w:rsidR="005873E7" w:rsidRPr="00C73FB9" w:rsidRDefault="005873E7" w:rsidP="00C73FB9">
      <w:pPr>
        <w:tabs>
          <w:tab w:val="left" w:pos="6237"/>
        </w:tabs>
        <w:spacing w:after="0"/>
        <w:rPr>
          <w:b/>
          <w:bCs/>
        </w:rPr>
      </w:pPr>
    </w:p>
    <w:sectPr w:rsidR="005873E7" w:rsidRPr="00C73FB9" w:rsidSect="002452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567" w:bottom="680" w:left="567" w:header="862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ED811" w14:textId="77777777" w:rsidR="002A1329" w:rsidRDefault="002A1329" w:rsidP="001A0130">
      <w:pPr>
        <w:spacing w:after="0" w:line="240" w:lineRule="auto"/>
      </w:pPr>
      <w:r>
        <w:separator/>
      </w:r>
    </w:p>
  </w:endnote>
  <w:endnote w:type="continuationSeparator" w:id="0">
    <w:p w14:paraId="08613A83" w14:textId="77777777" w:rsidR="002A1329" w:rsidRDefault="002A1329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48900" w14:textId="77777777" w:rsidR="00582C2A" w:rsidRDefault="00582C2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23917527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C33313" w14:textId="77777777" w:rsidR="00C56475" w:rsidRDefault="00C56475" w:rsidP="00C56475">
            <w:pPr>
              <w:pStyle w:val="Pieddepage"/>
              <w:rPr>
                <w:sz w:val="18"/>
                <w:szCs w:val="18"/>
              </w:rPr>
            </w:pPr>
            <w:r w:rsidRPr="00C56475">
              <w:rPr>
                <w:sz w:val="18"/>
                <w:szCs w:val="18"/>
              </w:rPr>
              <w:t xml:space="preserve">Centre Hospitalier Michel </w:t>
            </w:r>
            <w:proofErr w:type="spellStart"/>
            <w:r w:rsidRPr="00C56475">
              <w:rPr>
                <w:sz w:val="18"/>
                <w:szCs w:val="18"/>
              </w:rPr>
              <w:t>Dubettier</w:t>
            </w:r>
            <w:proofErr w:type="spellEnd"/>
            <w:r w:rsidRPr="00C56475">
              <w:rPr>
                <w:sz w:val="18"/>
                <w:szCs w:val="18"/>
              </w:rPr>
              <w:t xml:space="preserve"> – 79 rue du Magnolia - 73250 Saint-Pierre-d’Albigny</w:t>
            </w:r>
          </w:p>
          <w:p w14:paraId="7B2A81B0" w14:textId="0EFEEADB" w:rsidR="00C56475" w:rsidRPr="00C56475" w:rsidRDefault="0019189E">
            <w:pPr>
              <w:pStyle w:val="Pieddepag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Direction des relations avec les usagers – GDP ENR 02</w:t>
            </w:r>
            <w:r w:rsidR="00582C2A">
              <w:rPr>
                <w:sz w:val="18"/>
                <w:szCs w:val="18"/>
              </w:rPr>
              <w:t>v4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016A6" w14:textId="77777777" w:rsidR="00582C2A" w:rsidRDefault="00582C2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3E5A8" w14:textId="77777777" w:rsidR="002A1329" w:rsidRDefault="002A1329" w:rsidP="001A0130">
      <w:pPr>
        <w:spacing w:after="0" w:line="240" w:lineRule="auto"/>
      </w:pPr>
      <w:r>
        <w:separator/>
      </w:r>
    </w:p>
  </w:footnote>
  <w:footnote w:type="continuationSeparator" w:id="0">
    <w:p w14:paraId="7307199F" w14:textId="77777777" w:rsidR="002A1329" w:rsidRDefault="002A1329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C0416" w14:textId="77777777" w:rsidR="00582C2A" w:rsidRDefault="00582C2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C4A75" w14:textId="77777777" w:rsidR="001A0130" w:rsidRDefault="00FD35A6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E7E1406" wp14:editId="09ED7DE8">
              <wp:simplePos x="0" y="0"/>
              <wp:positionH relativeFrom="page">
                <wp:posOffset>133350</wp:posOffset>
              </wp:positionH>
              <wp:positionV relativeFrom="page">
                <wp:posOffset>419100</wp:posOffset>
              </wp:positionV>
              <wp:extent cx="7287768" cy="9505950"/>
              <wp:effectExtent l="0" t="0" r="8890" b="0"/>
              <wp:wrapNone/>
              <wp:docPr id="26" name="Grou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9505950"/>
                        <a:chOff x="0" y="-140223"/>
                        <a:chExt cx="7289800" cy="9721638"/>
                      </a:xfrm>
                    </wpg:grpSpPr>
                    <wps:wsp>
                      <wps:cNvPr id="3" name="Rectangle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  </a:ext>
                        </a:extLst>
                      </wps:cNvPr>
                      <wps:cNvSpPr/>
                      <wps:spPr>
                        <a:xfrm>
                          <a:off x="0" y="1264920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" name="Rectangle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  </a:ext>
                        </a:extLst>
                      </wps:cNvPr>
                      <wps:cNvSpPr/>
                      <wps:spPr>
                        <a:xfrm>
                          <a:off x="6872060" y="-83322"/>
                          <a:ext cx="324394" cy="3245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2" name="Image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40223"/>
                          <a:ext cx="7289800" cy="1258570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</pic:spPr>
                    </pic:pic>
                    <wpg:grpSp>
                      <wpg:cNvPr id="21" name="Groupe 21"/>
                      <wpg:cNvGrpSpPr/>
                      <wpg:grpSpPr>
                        <a:xfrm>
                          <a:off x="205740" y="312420"/>
                          <a:ext cx="644436" cy="644436"/>
                          <a:chOff x="0" y="0"/>
                          <a:chExt cx="644436" cy="644436"/>
                        </a:xfrm>
                      </wpg:grpSpPr>
                      <wps:wsp>
                        <wps:cNvPr id="22" name="Ovale 22">
                          <a:extLst>
                            <a:ext uri="{C183D7F6-B498-43B3-948B-1728B52AA6E4}">
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oupe 22" descr="Icône de mise à jour d’informations"/>
                        <wpg:cNvGrpSpPr/>
                        <wpg:grpSpPr>
                          <a:xfrm>
                            <a:off x="144780" y="144780"/>
                            <a:ext cx="356028" cy="360000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4" name="Forme libre : Forme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orme libre : Forme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747F2E9" id="Groupe 26" o:spid="_x0000_s1026" alt="&quot;&quot;" style="position:absolute;margin-left:10.5pt;margin-top:33pt;width:573.85pt;height:748.5pt;z-index:251664384;mso-position-horizontal-relative:page;mso-position-vertical-relative:page;mso-width-relative:margin;mso-height-relative:margin" coordorigin=",-1402" coordsize="72898,97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">
              <v:rect id="Rectangle 3" o:spid="_x0000_s1027" alt="&quot;&quot;" style="position:absolute;top:12649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tangle 4" o:spid="_x0000_s1028" alt="&quot;&quot;" style="position:absolute;left:68720;top:-833;width:3244;height:3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548dd4 [195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9" type="#_x0000_t75" alt="&quot;&quot;" style="position:absolute;top:-1402;width:72898;height:12585;visibility:visible;mso-wrap-style:square" coordsize="7289800,125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" path="m,l6889638,r400162,400162l7289800,1258570,,1258570,,xe">
                <v:imagedata r:id="rId2" o:title=""/>
                <v:formulas/>
                <v:path o:extrusionok="t" o:connecttype="custom" o:connectlocs="0,0;6889638,0;7289800,400162;7289800,1258570;0,1258570;0,0" o:connectangles="0,0,0,0,0,0"/>
              </v:shape>
              <v:group id="Groupe 21" o:spid="_x0000_s1030" style="position:absolute;left:2057;top:3124;width:6444;height:6444" coordsize="6444,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oval id="Ovale 22" o:spid="_x0000_s1031" alt="&quot;&quot;" style="position:absolute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  <v:fill opacity="15677f"/>
                </v:oval>
                <v:group id="Groupe 22" o:spid="_x0000_s1032" alt="Icône de mise à jour d’informations" style="position:absolute;left:1447;top:1447;width:3561;height:3600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orme libre : Forme 24" o:spid="_x0000_s1033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orme libre : Forme 25" o:spid="_x0000_s1034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492F5" w14:textId="77777777" w:rsidR="00582C2A" w:rsidRDefault="00582C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795554"/>
    <w:multiLevelType w:val="hybridMultilevel"/>
    <w:tmpl w:val="B0321ACC"/>
    <w:lvl w:ilvl="0" w:tplc="8DCC4034">
      <w:start w:val="1"/>
      <w:numFmt w:val="bullet"/>
      <w:lvlText w:val="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F7BC9"/>
    <w:multiLevelType w:val="hybridMultilevel"/>
    <w:tmpl w:val="36024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C6AFB"/>
    <w:multiLevelType w:val="hybridMultilevel"/>
    <w:tmpl w:val="26E6C440"/>
    <w:lvl w:ilvl="0" w:tplc="79120B62">
      <w:start w:val="1"/>
      <w:numFmt w:val="decimal"/>
      <w:pStyle w:val="Listenumros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24521A"/>
    <w:rsid w:val="000011E0"/>
    <w:rsid w:val="0019189E"/>
    <w:rsid w:val="00197126"/>
    <w:rsid w:val="001A0130"/>
    <w:rsid w:val="001F4370"/>
    <w:rsid w:val="00232876"/>
    <w:rsid w:val="0024521A"/>
    <w:rsid w:val="00267116"/>
    <w:rsid w:val="002A1329"/>
    <w:rsid w:val="002C09CA"/>
    <w:rsid w:val="002F58E0"/>
    <w:rsid w:val="003256FD"/>
    <w:rsid w:val="00355DEE"/>
    <w:rsid w:val="003B49EC"/>
    <w:rsid w:val="003D55FB"/>
    <w:rsid w:val="003D6962"/>
    <w:rsid w:val="003F5910"/>
    <w:rsid w:val="00402433"/>
    <w:rsid w:val="00415409"/>
    <w:rsid w:val="004B47A9"/>
    <w:rsid w:val="004D7948"/>
    <w:rsid w:val="004F0368"/>
    <w:rsid w:val="00582C2A"/>
    <w:rsid w:val="005873E7"/>
    <w:rsid w:val="0059214F"/>
    <w:rsid w:val="005A20B8"/>
    <w:rsid w:val="005E6FA8"/>
    <w:rsid w:val="005F1386"/>
    <w:rsid w:val="00605486"/>
    <w:rsid w:val="006662D2"/>
    <w:rsid w:val="00687CFB"/>
    <w:rsid w:val="00696B6E"/>
    <w:rsid w:val="006A5F0E"/>
    <w:rsid w:val="006C28FD"/>
    <w:rsid w:val="00762147"/>
    <w:rsid w:val="007718C6"/>
    <w:rsid w:val="00797A84"/>
    <w:rsid w:val="007B1F75"/>
    <w:rsid w:val="007B5527"/>
    <w:rsid w:val="008045C5"/>
    <w:rsid w:val="00835F7E"/>
    <w:rsid w:val="00866BB6"/>
    <w:rsid w:val="00872D54"/>
    <w:rsid w:val="008C5BB3"/>
    <w:rsid w:val="009075D1"/>
    <w:rsid w:val="009C65E1"/>
    <w:rsid w:val="009E70CA"/>
    <w:rsid w:val="00A008F6"/>
    <w:rsid w:val="00AF1F6A"/>
    <w:rsid w:val="00B34A14"/>
    <w:rsid w:val="00B46CBB"/>
    <w:rsid w:val="00BA2CB1"/>
    <w:rsid w:val="00BA66C3"/>
    <w:rsid w:val="00BD4793"/>
    <w:rsid w:val="00C56475"/>
    <w:rsid w:val="00C73FB9"/>
    <w:rsid w:val="00CA309C"/>
    <w:rsid w:val="00CB16D2"/>
    <w:rsid w:val="00CD05DC"/>
    <w:rsid w:val="00CD5B0D"/>
    <w:rsid w:val="00CE6CA4"/>
    <w:rsid w:val="00DB3723"/>
    <w:rsid w:val="00DC1831"/>
    <w:rsid w:val="00E3286D"/>
    <w:rsid w:val="00E413DD"/>
    <w:rsid w:val="00ED4466"/>
    <w:rsid w:val="00F40180"/>
    <w:rsid w:val="00F47A65"/>
    <w:rsid w:val="00F53FDC"/>
    <w:rsid w:val="00FA3EB3"/>
    <w:rsid w:val="00FB793E"/>
    <w:rsid w:val="00FD35A6"/>
    <w:rsid w:val="00FF3323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B6840"/>
  <w15:chartTrackingRefBased/>
  <w15:docId w15:val="{9E6E5CD9-A642-43CF-A4F5-9E9D2DE0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5A6"/>
  </w:style>
  <w:style w:type="paragraph" w:styleId="Titre1">
    <w:name w:val="heading 1"/>
    <w:basedOn w:val="Normal"/>
    <w:next w:val="Normal"/>
    <w:link w:val="Titre1C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16D2"/>
  </w:style>
  <w:style w:type="paragraph" w:styleId="Pieddepage">
    <w:name w:val="footer"/>
    <w:basedOn w:val="Normal"/>
    <w:link w:val="PieddepageC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Web"/>
    <w:next w:val="Normal"/>
    <w:link w:val="TitreC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Textedelespacerserv">
    <w:name w:val="Placeholder Text"/>
    <w:basedOn w:val="Policepardfaut"/>
    <w:uiPriority w:val="99"/>
    <w:semiHidden/>
    <w:rsid w:val="00E3286D"/>
    <w:rPr>
      <w:color w:val="808080"/>
    </w:rPr>
  </w:style>
  <w:style w:type="paragraph" w:styleId="Listenumros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Accentuation">
    <w:name w:val="Emphasis"/>
    <w:basedOn w:val="Policepardfau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hamp">
    <w:name w:val="Champ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ar">
    <w:name w:val="Signature Car"/>
    <w:basedOn w:val="Policepardfaut"/>
    <w:link w:val="Signature"/>
    <w:uiPriority w:val="99"/>
    <w:rsid w:val="00CB16D2"/>
    <w:rPr>
      <w:sz w:val="18"/>
    </w:rPr>
  </w:style>
  <w:style w:type="paragraph" w:styleId="Sansinterligne">
    <w:name w:val="No Spacing"/>
    <w:uiPriority w:val="1"/>
    <w:qFormat/>
    <w:rsid w:val="00696B6E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tiquettes">
    <w:name w:val="Étiquettes"/>
    <w:basedOn w:val="Normal"/>
    <w:qFormat/>
    <w:rsid w:val="00FD35A6"/>
    <w:pPr>
      <w:spacing w:after="0"/>
    </w:pPr>
    <w:rPr>
      <w:sz w:val="18"/>
    </w:rPr>
  </w:style>
  <w:style w:type="table" w:customStyle="1" w:styleId="Heuresdouverture">
    <w:name w:val="Heures d’ouverture"/>
    <w:basedOn w:val="Tableau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crochet\AppData\Roaming\Microsoft\Templates\Formulaire%20de%20mise%20&#224;%20jour%20pour%20cabinet%20-%20Sant&#233;.dotx" TargetMode="External"/></Relationship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mise à jour pour cabinet - Santé</Template>
  <TotalTime>155</TotalTime>
  <Pages>2</Pages>
  <Words>728</Words>
  <Characters>4009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Alix DAVID</cp:lastModifiedBy>
  <cp:revision>15</cp:revision>
  <dcterms:created xsi:type="dcterms:W3CDTF">2025-03-20T12:42:00Z</dcterms:created>
  <dcterms:modified xsi:type="dcterms:W3CDTF">2026-05-18T06:51:00Z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